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DEFED" w14:textId="5E80F931" w:rsidR="0044775B" w:rsidRDefault="006020EB" w:rsidP="005F3082">
      <w:pPr>
        <w:spacing w:after="244" w:line="259" w:lineRule="auto"/>
        <w:ind w:left="0" w:right="-161" w:firstLine="0"/>
        <w:jc w:val="center"/>
      </w:pPr>
      <w:r>
        <w:rPr>
          <w:noProof/>
        </w:rPr>
        <w:drawing>
          <wp:inline distT="0" distB="0" distL="0" distR="0" wp14:anchorId="0FCE575D" wp14:editId="1DA88B54">
            <wp:extent cx="5724525" cy="1257935"/>
            <wp:effectExtent l="0" t="0" r="9525" b="0"/>
            <wp:docPr id="1385531165" name="Afbeelding 4" descr="Afbeelding met tekst, kleding, schoeisel, perso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31165" name="Afbeelding 4" descr="Afbeelding met tekst, kleding, schoeisel, perso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7903" w14:textId="181B9C6D" w:rsidR="009F374B" w:rsidRPr="00BA04AE" w:rsidRDefault="008114D2" w:rsidP="00BA04AE">
      <w:pPr>
        <w:ind w:left="0" w:firstLine="0"/>
        <w:rPr>
          <w:b/>
          <w:color w:val="16A040"/>
          <w:sz w:val="28"/>
          <w:szCs w:val="28"/>
        </w:rPr>
      </w:pPr>
      <w:r>
        <w:rPr>
          <w:b/>
          <w:color w:val="16A040"/>
          <w:sz w:val="28"/>
          <w:szCs w:val="28"/>
        </w:rPr>
        <w:t xml:space="preserve">Kies voor een veilige schoolomgeving op </w:t>
      </w:r>
      <w:proofErr w:type="spellStart"/>
      <w:r>
        <w:rPr>
          <w:b/>
          <w:color w:val="16A040"/>
          <w:sz w:val="28"/>
          <w:szCs w:val="28"/>
        </w:rPr>
        <w:t>St</w:t>
      </w:r>
      <w:r w:rsidR="006D73C6">
        <w:rPr>
          <w:b/>
          <w:color w:val="16A040"/>
          <w:sz w:val="28"/>
          <w:szCs w:val="28"/>
        </w:rPr>
        <w:t>rapdag</w:t>
      </w:r>
      <w:proofErr w:type="spellEnd"/>
      <w:r>
        <w:rPr>
          <w:b/>
          <w:color w:val="16A040"/>
          <w:sz w:val="28"/>
          <w:szCs w:val="28"/>
        </w:rPr>
        <w:t>!</w:t>
      </w:r>
    </w:p>
    <w:p w14:paraId="4197382F" w14:textId="55A31D62" w:rsidR="00BA04AE" w:rsidRPr="007F44E9" w:rsidRDefault="00BA04AE" w:rsidP="009F374B">
      <w:pPr>
        <w:rPr>
          <w:b/>
          <w:color w:val="16A040"/>
          <w:sz w:val="22"/>
        </w:rPr>
      </w:pPr>
    </w:p>
    <w:p w14:paraId="3FAC37BC" w14:textId="41B52BB0" w:rsidR="00BA04AE" w:rsidRPr="007F44E9" w:rsidRDefault="00BA04AE" w:rsidP="009F374B">
      <w:pPr>
        <w:rPr>
          <w:rFonts w:cstheme="minorHAnsi"/>
          <w:sz w:val="22"/>
        </w:rPr>
      </w:pPr>
      <w:r w:rsidRPr="007F44E9">
        <w:rPr>
          <w:rFonts w:cstheme="minorHAnsi"/>
          <w:sz w:val="22"/>
        </w:rPr>
        <w:t>Beste (groot)ouders,</w:t>
      </w:r>
    </w:p>
    <w:p w14:paraId="3D8C97EB" w14:textId="77777777" w:rsidR="00BA04AE" w:rsidRPr="007F44E9" w:rsidRDefault="00BA04AE" w:rsidP="009F374B">
      <w:pPr>
        <w:rPr>
          <w:rFonts w:cstheme="minorHAnsi"/>
          <w:sz w:val="22"/>
        </w:rPr>
      </w:pPr>
    </w:p>
    <w:p w14:paraId="6477BF68" w14:textId="091AF912" w:rsidR="00060F87" w:rsidRDefault="009279BC" w:rsidP="00060F87">
      <w:pPr>
        <w:jc w:val="both"/>
        <w:rPr>
          <w:rFonts w:cstheme="minorHAnsi"/>
          <w:sz w:val="22"/>
        </w:rPr>
      </w:pPr>
      <w:r>
        <w:rPr>
          <w:rFonts w:cstheme="minorHAnsi"/>
          <w:b/>
          <w:bCs/>
          <w:noProof/>
          <w:sz w:val="22"/>
        </w:rPr>
        <w:drawing>
          <wp:inline distT="0" distB="0" distL="0" distR="0" wp14:anchorId="13A95798" wp14:editId="096AE503">
            <wp:extent cx="299797" cy="299797"/>
            <wp:effectExtent l="0" t="0" r="5080" b="5080"/>
            <wp:docPr id="756233219" name="Graphic 5" descr="Lop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33219" name="Graphic 5" descr="Lopen met effen opvullin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7" cy="2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A5">
        <w:rPr>
          <w:rFonts w:cstheme="minorHAnsi"/>
          <w:b/>
          <w:bCs/>
          <w:sz w:val="22"/>
        </w:rPr>
        <w:t xml:space="preserve"> </w:t>
      </w:r>
      <w:r w:rsidR="003546DE" w:rsidRPr="008114D2">
        <w:rPr>
          <w:rFonts w:cstheme="minorHAnsi"/>
          <w:b/>
          <w:bCs/>
          <w:sz w:val="22"/>
        </w:rPr>
        <w:t xml:space="preserve">Vrijdag 20 </w:t>
      </w:r>
      <w:r w:rsidR="003546DE" w:rsidRPr="009279BC">
        <w:rPr>
          <w:rFonts w:cstheme="minorHAnsi"/>
          <w:b/>
          <w:bCs/>
          <w:sz w:val="22"/>
        </w:rPr>
        <w:t>september is het weer zover:</w:t>
      </w:r>
      <w:r w:rsidR="003546DE">
        <w:rPr>
          <w:rFonts w:cstheme="minorHAnsi"/>
          <w:sz w:val="22"/>
        </w:rPr>
        <w:t xml:space="preserve"> </w:t>
      </w:r>
      <w:proofErr w:type="spellStart"/>
      <w:r w:rsidR="003546DE" w:rsidRPr="004034ED">
        <w:rPr>
          <w:rFonts w:cstheme="minorHAnsi"/>
          <w:b/>
          <w:bCs/>
          <w:sz w:val="22"/>
        </w:rPr>
        <w:t>Strapdag</w:t>
      </w:r>
      <w:proofErr w:type="spellEnd"/>
      <w:r w:rsidR="003546DE">
        <w:rPr>
          <w:rFonts w:cstheme="minorHAnsi"/>
          <w:sz w:val="22"/>
        </w:rPr>
        <w:t xml:space="preserve">! Dat is de jaarlijkse autoluwe dag waarop we samen te voet of met de fiets naar school gaan om zo bij te dragen aan een </w:t>
      </w:r>
      <w:r w:rsidR="004034ED">
        <w:rPr>
          <w:rFonts w:cstheme="minorHAnsi"/>
          <w:sz w:val="22"/>
        </w:rPr>
        <w:t>aangenamere</w:t>
      </w:r>
      <w:r w:rsidR="003546DE">
        <w:rPr>
          <w:rFonts w:cstheme="minorHAnsi"/>
          <w:sz w:val="22"/>
        </w:rPr>
        <w:t xml:space="preserve"> en veiligere schoolomgeving. </w:t>
      </w:r>
      <w:r w:rsidR="00D05D99">
        <w:rPr>
          <w:rFonts w:cstheme="minorHAnsi"/>
          <w:sz w:val="22"/>
        </w:rPr>
        <w:t xml:space="preserve">De auto blijft aan de kant, </w:t>
      </w:r>
      <w:r w:rsidR="004034ED">
        <w:rPr>
          <w:rFonts w:cstheme="minorHAnsi"/>
          <w:sz w:val="22"/>
        </w:rPr>
        <w:t>waardoor het rustiger blijft aan de schoolpoort</w:t>
      </w:r>
      <w:r w:rsidR="00D05D99">
        <w:rPr>
          <w:rFonts w:cstheme="minorHAnsi"/>
          <w:sz w:val="22"/>
        </w:rPr>
        <w:t xml:space="preserve">. </w:t>
      </w:r>
      <w:r w:rsidR="009B72A6">
        <w:rPr>
          <w:rFonts w:cstheme="minorHAnsi"/>
          <w:sz w:val="22"/>
        </w:rPr>
        <w:t>En doordat kinderen op een actieve manier naar school komen, zitten ze fris en monter in de klas.</w:t>
      </w:r>
    </w:p>
    <w:p w14:paraId="0DA6FE55" w14:textId="77777777" w:rsidR="00D50E57" w:rsidRDefault="00D50E57" w:rsidP="00060F87">
      <w:pPr>
        <w:jc w:val="both"/>
        <w:rPr>
          <w:rFonts w:cstheme="minorHAnsi"/>
          <w:sz w:val="22"/>
        </w:rPr>
      </w:pPr>
    </w:p>
    <w:p w14:paraId="3B29F0BA" w14:textId="2A94895E" w:rsidR="00AA1F7E" w:rsidRDefault="009279BC" w:rsidP="00AA1F7E">
      <w:pPr>
        <w:jc w:val="both"/>
        <w:rPr>
          <w:rFonts w:cstheme="minorHAnsi"/>
          <w:sz w:val="22"/>
        </w:rPr>
      </w:pPr>
      <w:r>
        <w:rPr>
          <w:rFonts w:cstheme="minorHAnsi"/>
          <w:b/>
          <w:bCs/>
          <w:noProof/>
          <w:sz w:val="22"/>
        </w:rPr>
        <w:drawing>
          <wp:inline distT="0" distB="0" distL="0" distR="0" wp14:anchorId="16A2252C" wp14:editId="0E7ED92C">
            <wp:extent cx="299797" cy="299797"/>
            <wp:effectExtent l="0" t="0" r="5080" b="5080"/>
            <wp:docPr id="2002941176" name="Graphic 5" descr="School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41176" name="Graphic 5" descr="School met effen opvullin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7" cy="2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A5">
        <w:rPr>
          <w:rFonts w:cstheme="minorHAnsi"/>
          <w:b/>
          <w:bCs/>
          <w:sz w:val="22"/>
        </w:rPr>
        <w:t xml:space="preserve"> </w:t>
      </w:r>
      <w:r w:rsidR="00060F87">
        <w:rPr>
          <w:rFonts w:cstheme="minorHAnsi"/>
          <w:b/>
          <w:bCs/>
          <w:sz w:val="22"/>
        </w:rPr>
        <w:t xml:space="preserve">Onze school doet ook mee! </w:t>
      </w:r>
      <w:r w:rsidR="00060F87">
        <w:rPr>
          <w:rFonts w:cstheme="minorHAnsi"/>
          <w:sz w:val="22"/>
        </w:rPr>
        <w:t xml:space="preserve">Kom daarom op vrijdag 20 september op een duurzame manier naar school met je (klein)kind. </w:t>
      </w:r>
      <w:r w:rsidR="00AA1F7E">
        <w:rPr>
          <w:rFonts w:cstheme="minorHAnsi"/>
          <w:sz w:val="22"/>
        </w:rPr>
        <w:t>Gedurende de rest van de [</w:t>
      </w:r>
      <w:r w:rsidR="00AA1F7E" w:rsidRPr="00AA1F7E">
        <w:rPr>
          <w:rFonts w:cstheme="minorHAnsi"/>
          <w:sz w:val="22"/>
          <w:highlight w:val="yellow"/>
        </w:rPr>
        <w:t>dag/week</w:t>
      </w:r>
      <w:r w:rsidR="00AA1F7E">
        <w:rPr>
          <w:rFonts w:cstheme="minorHAnsi"/>
          <w:sz w:val="22"/>
        </w:rPr>
        <w:t>] staan er een heleboel leuke activiteiten op de planning rond duurzaam woon-schoolverkeer:</w:t>
      </w:r>
    </w:p>
    <w:p w14:paraId="6B3EE0D2" w14:textId="77777777" w:rsidR="00BA04AE" w:rsidRPr="007F44E9" w:rsidRDefault="00BA04AE" w:rsidP="00BA04AE">
      <w:pPr>
        <w:rPr>
          <w:sz w:val="22"/>
        </w:rPr>
      </w:pPr>
    </w:p>
    <w:tbl>
      <w:tblPr>
        <w:tblStyle w:val="Tabelraster"/>
        <w:tblW w:w="7242" w:type="dxa"/>
        <w:tblInd w:w="807" w:type="dxa"/>
        <w:tblLook w:val="04A0" w:firstRow="1" w:lastRow="0" w:firstColumn="1" w:lastColumn="0" w:noHBand="0" w:noVBand="1"/>
      </w:tblPr>
      <w:tblGrid>
        <w:gridCol w:w="7242"/>
      </w:tblGrid>
      <w:tr w:rsidR="00BA04AE" w:rsidRPr="007F44E9" w14:paraId="57939338" w14:textId="77777777" w:rsidTr="005F31A5">
        <w:trPr>
          <w:trHeight w:val="2431"/>
        </w:trPr>
        <w:tc>
          <w:tcPr>
            <w:tcW w:w="7242" w:type="dxa"/>
          </w:tcPr>
          <w:p w14:paraId="50B04FBB" w14:textId="635267A1" w:rsidR="00BA04AE" w:rsidRPr="008114D2" w:rsidRDefault="009B72A6" w:rsidP="00D30548">
            <w:pPr>
              <w:ind w:left="0" w:firstLine="0"/>
              <w:rPr>
                <w:sz w:val="22"/>
              </w:rPr>
            </w:pPr>
            <w:r w:rsidRPr="008114D2">
              <w:rPr>
                <w:b/>
                <w:bCs/>
                <w:sz w:val="22"/>
              </w:rPr>
              <w:t>Activiteiten op v</w:t>
            </w:r>
            <w:r w:rsidR="007F44E9" w:rsidRPr="008114D2">
              <w:rPr>
                <w:b/>
                <w:bCs/>
                <w:sz w:val="22"/>
              </w:rPr>
              <w:t xml:space="preserve">rijdag </w:t>
            </w:r>
            <w:r w:rsidR="00CA31A3" w:rsidRPr="008114D2">
              <w:rPr>
                <w:b/>
                <w:bCs/>
                <w:sz w:val="22"/>
              </w:rPr>
              <w:t>2</w:t>
            </w:r>
            <w:r w:rsidR="009C3DD7" w:rsidRPr="008114D2">
              <w:rPr>
                <w:b/>
                <w:bCs/>
                <w:sz w:val="22"/>
              </w:rPr>
              <w:t>0</w:t>
            </w:r>
            <w:r w:rsidR="00CA31A3" w:rsidRPr="008114D2">
              <w:rPr>
                <w:b/>
                <w:bCs/>
                <w:sz w:val="22"/>
              </w:rPr>
              <w:t xml:space="preserve"> </w:t>
            </w:r>
            <w:r w:rsidR="007F44E9" w:rsidRPr="008114D2">
              <w:rPr>
                <w:b/>
                <w:bCs/>
                <w:sz w:val="22"/>
              </w:rPr>
              <w:t>september 202</w:t>
            </w:r>
            <w:r w:rsidR="009C3DD7" w:rsidRPr="008114D2">
              <w:rPr>
                <w:b/>
                <w:bCs/>
                <w:sz w:val="22"/>
              </w:rPr>
              <w:t>4</w:t>
            </w:r>
          </w:p>
          <w:p w14:paraId="0C5ED26E" w14:textId="3AC345F0" w:rsidR="009B72A6" w:rsidRPr="008114D2" w:rsidRDefault="00046DE2" w:rsidP="00D30548">
            <w:pPr>
              <w:pStyle w:val="Lijstalinea"/>
              <w:numPr>
                <w:ilvl w:val="0"/>
                <w:numId w:val="2"/>
              </w:numPr>
              <w:rPr>
                <w:sz w:val="22"/>
                <w:highlight w:val="yellow"/>
              </w:rPr>
            </w:pPr>
            <w:r w:rsidRPr="00046DE2">
              <w:rPr>
                <w:sz w:val="22"/>
                <w:highlight w:val="yellow"/>
              </w:rPr>
              <w:t>[</w:t>
            </w:r>
            <w:r w:rsidR="009B72A6" w:rsidRPr="008114D2">
              <w:rPr>
                <w:sz w:val="22"/>
                <w:highlight w:val="yellow"/>
              </w:rPr>
              <w:t>Op deze dag stimuleren we leerlingen om na te</w:t>
            </w:r>
            <w:r w:rsidR="00B00F2A" w:rsidRPr="008114D2">
              <w:rPr>
                <w:sz w:val="22"/>
                <w:highlight w:val="yellow"/>
              </w:rPr>
              <w:t xml:space="preserve"> denken over hoe zij de schoolomgeving van de toekomst zien. </w:t>
            </w:r>
            <w:r w:rsidR="006479B8" w:rsidRPr="008114D2">
              <w:rPr>
                <w:sz w:val="22"/>
                <w:highlight w:val="yellow"/>
              </w:rPr>
              <w:t xml:space="preserve">Deze ideeën [leggen we voor aan iemand uit het gemeentebestuur / </w:t>
            </w:r>
            <w:r w:rsidR="00B61C1F">
              <w:rPr>
                <w:sz w:val="22"/>
                <w:highlight w:val="yellow"/>
              </w:rPr>
              <w:t xml:space="preserve">brengen we via een luide </w:t>
            </w:r>
            <w:r w:rsidR="00993251" w:rsidRPr="008114D2">
              <w:rPr>
                <w:sz w:val="22"/>
                <w:highlight w:val="yellow"/>
              </w:rPr>
              <w:t xml:space="preserve">stoet naar het gemeentehuis / </w:t>
            </w:r>
            <w:r w:rsidR="00B61C1F">
              <w:rPr>
                <w:sz w:val="22"/>
                <w:highlight w:val="yellow"/>
              </w:rPr>
              <w:t>brengen we over door</w:t>
            </w:r>
            <w:r w:rsidR="00993251" w:rsidRPr="008114D2">
              <w:rPr>
                <w:sz w:val="22"/>
                <w:highlight w:val="yellow"/>
              </w:rPr>
              <w:t xml:space="preserve"> het </w:t>
            </w:r>
            <w:proofErr w:type="spellStart"/>
            <w:r w:rsidR="00993251" w:rsidRPr="008114D2">
              <w:rPr>
                <w:sz w:val="22"/>
                <w:highlight w:val="yellow"/>
              </w:rPr>
              <w:t>Straplied</w:t>
            </w:r>
            <w:proofErr w:type="spellEnd"/>
            <w:r w:rsidR="00993251" w:rsidRPr="008114D2">
              <w:rPr>
                <w:sz w:val="22"/>
                <w:highlight w:val="yellow"/>
              </w:rPr>
              <w:t xml:space="preserve"> </w:t>
            </w:r>
            <w:r w:rsidR="00B61C1F">
              <w:rPr>
                <w:sz w:val="22"/>
                <w:highlight w:val="yellow"/>
              </w:rPr>
              <w:t>te zingen voor</w:t>
            </w:r>
            <w:r w:rsidR="00993251" w:rsidRPr="008114D2">
              <w:rPr>
                <w:sz w:val="22"/>
                <w:highlight w:val="yellow"/>
              </w:rPr>
              <w:t xml:space="preserve"> het gemeentehuis / </w:t>
            </w:r>
            <w:r w:rsidR="00E170AB">
              <w:rPr>
                <w:sz w:val="22"/>
                <w:highlight w:val="yellow"/>
              </w:rPr>
              <w:t>tekenen we op grote affiches die we voor de schoolpoort ophangen / …</w:t>
            </w:r>
            <w:r w:rsidR="00993251" w:rsidRPr="008114D2">
              <w:rPr>
                <w:sz w:val="22"/>
                <w:highlight w:val="yellow"/>
              </w:rPr>
              <w:t>]</w:t>
            </w:r>
          </w:p>
          <w:p w14:paraId="16EF9C4B" w14:textId="4A0BE726" w:rsidR="00BA04AE" w:rsidRPr="008114D2" w:rsidRDefault="008114D2" w:rsidP="00D30548">
            <w:pPr>
              <w:pStyle w:val="Lijstalinea"/>
              <w:numPr>
                <w:ilvl w:val="0"/>
                <w:numId w:val="2"/>
              </w:numPr>
              <w:rPr>
                <w:sz w:val="22"/>
                <w:highlight w:val="yellow"/>
              </w:rPr>
            </w:pPr>
            <w:r>
              <w:rPr>
                <w:sz w:val="22"/>
                <w:highlight w:val="yellow"/>
              </w:rPr>
              <w:t>[</w:t>
            </w:r>
            <w:r w:rsidR="00BA04AE" w:rsidRPr="008114D2">
              <w:rPr>
                <w:sz w:val="22"/>
                <w:highlight w:val="yellow"/>
              </w:rPr>
              <w:t>De straat is afgesloten voor gemotoriseerd verkeer tussen 8u en 16u.</w:t>
            </w:r>
            <w:r>
              <w:rPr>
                <w:sz w:val="22"/>
                <w:highlight w:val="yellow"/>
              </w:rPr>
              <w:t>]</w:t>
            </w:r>
          </w:p>
          <w:p w14:paraId="4BF38073" w14:textId="2B1AEA67" w:rsidR="00BA04AE" w:rsidRPr="008114D2" w:rsidRDefault="008114D2" w:rsidP="008114D2">
            <w:pPr>
              <w:pStyle w:val="Lijstalinea"/>
              <w:numPr>
                <w:ilvl w:val="0"/>
                <w:numId w:val="2"/>
              </w:numPr>
              <w:rPr>
                <w:sz w:val="22"/>
                <w:highlight w:val="yellow"/>
              </w:rPr>
            </w:pPr>
            <w:r>
              <w:rPr>
                <w:sz w:val="22"/>
                <w:highlight w:val="yellow"/>
              </w:rPr>
              <w:t>[</w:t>
            </w:r>
            <w:r w:rsidR="00BA04AE" w:rsidRPr="008114D2">
              <w:rPr>
                <w:sz w:val="22"/>
                <w:highlight w:val="yellow"/>
              </w:rPr>
              <w:t xml:space="preserve">We organiseren </w:t>
            </w:r>
            <w:r w:rsidR="005D660A">
              <w:rPr>
                <w:sz w:val="22"/>
                <w:highlight w:val="yellow"/>
              </w:rPr>
              <w:t>een […</w:t>
            </w:r>
            <w:r w:rsidR="00CA31A3" w:rsidRPr="008114D2">
              <w:rPr>
                <w:sz w:val="22"/>
                <w:highlight w:val="yellow"/>
              </w:rPr>
              <w:t>]</w:t>
            </w:r>
            <w:r w:rsidR="00BA04AE" w:rsidRPr="008114D2">
              <w:rPr>
                <w:sz w:val="22"/>
                <w:highlight w:val="yellow"/>
              </w:rPr>
              <w:t>, iedereen is wel</w:t>
            </w:r>
            <w:r w:rsidR="005D660A">
              <w:rPr>
                <w:sz w:val="22"/>
                <w:highlight w:val="yellow"/>
              </w:rPr>
              <w:t>kom om xx uur</w:t>
            </w:r>
            <w:r w:rsidR="00BA04AE" w:rsidRPr="008114D2">
              <w:rPr>
                <w:sz w:val="22"/>
                <w:highlight w:val="yellow"/>
              </w:rPr>
              <w:t>…</w:t>
            </w:r>
            <w:r w:rsidR="00CA31A3" w:rsidRPr="008114D2">
              <w:rPr>
                <w:sz w:val="22"/>
              </w:rPr>
              <w:t>]</w:t>
            </w:r>
          </w:p>
        </w:tc>
      </w:tr>
    </w:tbl>
    <w:p w14:paraId="5383AFAC" w14:textId="77777777" w:rsidR="00BA04AE" w:rsidRPr="007F44E9" w:rsidRDefault="00BA04AE" w:rsidP="00BA04AE">
      <w:pPr>
        <w:spacing w:after="48" w:line="259" w:lineRule="auto"/>
        <w:ind w:left="0" w:firstLine="0"/>
        <w:rPr>
          <w:sz w:val="22"/>
        </w:rPr>
      </w:pPr>
    </w:p>
    <w:p w14:paraId="688C6297" w14:textId="1F66A3E8" w:rsidR="00953E06" w:rsidRDefault="009279BC" w:rsidP="00953E06">
      <w:pPr>
        <w:spacing w:after="22" w:line="259" w:lineRule="auto"/>
        <w:ind w:left="0" w:firstLine="0"/>
        <w:jc w:val="both"/>
        <w:rPr>
          <w:rFonts w:cstheme="minorHAnsi"/>
          <w:sz w:val="22"/>
        </w:rPr>
      </w:pPr>
      <w:r>
        <w:rPr>
          <w:rFonts w:cstheme="minorHAnsi"/>
          <w:b/>
          <w:bCs/>
          <w:noProof/>
          <w:sz w:val="22"/>
        </w:rPr>
        <w:drawing>
          <wp:inline distT="0" distB="0" distL="0" distR="0" wp14:anchorId="584B3249" wp14:editId="57D50152">
            <wp:extent cx="292867" cy="292867"/>
            <wp:effectExtent l="0" t="0" r="0" b="0"/>
            <wp:docPr id="1669501418" name="Graphic 5" descr="Trofe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33219" name="Graphic 756233219" descr="Trofee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7" cy="2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2"/>
        </w:rPr>
        <w:t xml:space="preserve"> </w:t>
      </w:r>
      <w:r w:rsidR="005F31A5">
        <w:rPr>
          <w:b/>
          <w:bCs/>
          <w:sz w:val="22"/>
        </w:rPr>
        <w:t xml:space="preserve"> </w:t>
      </w:r>
      <w:r w:rsidR="005D660A" w:rsidRPr="005D660A">
        <w:rPr>
          <w:b/>
          <w:bCs/>
          <w:sz w:val="22"/>
        </w:rPr>
        <w:t>Maak kans op leuke prijzen!</w:t>
      </w:r>
      <w:r w:rsidR="005D660A">
        <w:rPr>
          <w:sz w:val="22"/>
        </w:rPr>
        <w:t xml:space="preserve"> </w:t>
      </w:r>
      <w:r w:rsidR="00BA04AE" w:rsidRPr="007F44E9">
        <w:rPr>
          <w:sz w:val="22"/>
        </w:rPr>
        <w:t xml:space="preserve">Laat je (klein)kind het </w:t>
      </w:r>
      <w:r w:rsidR="00BA04AE" w:rsidRPr="007F44E9">
        <w:rPr>
          <w:b/>
          <w:bCs/>
          <w:sz w:val="22"/>
        </w:rPr>
        <w:t>raadsel van de bladwijzer</w:t>
      </w:r>
      <w:r w:rsidR="00BA04AE" w:rsidRPr="007F44E9">
        <w:rPr>
          <w:sz w:val="22"/>
        </w:rPr>
        <w:t xml:space="preserve"> oplossen en zend het antwoord in via </w:t>
      </w:r>
      <w:hyperlink r:id="rId18" w:history="1">
        <w:r w:rsidR="00953E06" w:rsidRPr="009835C6">
          <w:rPr>
            <w:rStyle w:val="Hyperlink"/>
            <w:sz w:val="22"/>
          </w:rPr>
          <w:t>https://www.octopusplan.info/campagnes/strapdag/strapwedstrijd-gezinnen</w:t>
        </w:r>
      </w:hyperlink>
      <w:r w:rsidR="005D660A">
        <w:rPr>
          <w:sz w:val="22"/>
        </w:rPr>
        <w:t xml:space="preserve"> </w:t>
      </w:r>
      <w:r w:rsidR="0096286E">
        <w:rPr>
          <w:sz w:val="22"/>
        </w:rPr>
        <w:t xml:space="preserve">vanaf 16 september tot en met </w:t>
      </w:r>
      <w:r w:rsidR="00046DE2">
        <w:rPr>
          <w:sz w:val="22"/>
        </w:rPr>
        <w:t>6 oktober.</w:t>
      </w:r>
    </w:p>
    <w:p w14:paraId="15353145" w14:textId="77777777" w:rsidR="00953E06" w:rsidRDefault="00953E06" w:rsidP="00953E06">
      <w:pPr>
        <w:spacing w:after="22" w:line="259" w:lineRule="auto"/>
        <w:ind w:left="0" w:firstLine="0"/>
        <w:jc w:val="both"/>
        <w:rPr>
          <w:rFonts w:cstheme="minorHAnsi"/>
          <w:sz w:val="22"/>
        </w:rPr>
      </w:pPr>
    </w:p>
    <w:p w14:paraId="2728BEB5" w14:textId="77777777" w:rsidR="00953E06" w:rsidRPr="00953E06" w:rsidRDefault="007F44E9" w:rsidP="00953E06">
      <w:pPr>
        <w:pStyle w:val="Geenafstand"/>
      </w:pPr>
      <w:r w:rsidRPr="007F44E9">
        <w:br/>
      </w:r>
      <w:r w:rsidRPr="00953E06">
        <w:t xml:space="preserve">Tot </w:t>
      </w:r>
      <w:proofErr w:type="spellStart"/>
      <w:r w:rsidRPr="00953E06">
        <w:t>straps</w:t>
      </w:r>
      <w:proofErr w:type="spellEnd"/>
      <w:r w:rsidRPr="00953E06">
        <w:t xml:space="preserve">, </w:t>
      </w:r>
    </w:p>
    <w:p w14:paraId="07AA6C6F" w14:textId="26550836" w:rsidR="007F44E9" w:rsidRDefault="007F44E9" w:rsidP="00953E06">
      <w:pPr>
        <w:pStyle w:val="Geenafstand"/>
      </w:pPr>
      <w:r w:rsidRPr="00953E06">
        <w:t>De directie</w:t>
      </w:r>
    </w:p>
    <w:p w14:paraId="2390A084" w14:textId="77777777" w:rsidR="000E21C0" w:rsidRPr="00953E06" w:rsidRDefault="000E21C0" w:rsidP="00953E06">
      <w:pPr>
        <w:pStyle w:val="Geenafstand"/>
      </w:pPr>
    </w:p>
    <w:sectPr w:rsidR="000E21C0" w:rsidRPr="00953E06">
      <w:footerReference w:type="default" r:id="rId19"/>
      <w:pgSz w:w="11906" w:h="16838"/>
      <w:pgMar w:top="731" w:right="1475" w:bottom="387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F233A" w14:textId="77777777" w:rsidR="00CD7A8C" w:rsidRDefault="00CD7A8C" w:rsidP="000E21C0">
      <w:pPr>
        <w:spacing w:after="0" w:line="240" w:lineRule="auto"/>
      </w:pPr>
      <w:r>
        <w:separator/>
      </w:r>
    </w:p>
  </w:endnote>
  <w:endnote w:type="continuationSeparator" w:id="0">
    <w:p w14:paraId="6B52A5E0" w14:textId="77777777" w:rsidR="00CD7A8C" w:rsidRDefault="00CD7A8C" w:rsidP="000E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89460" w14:textId="2267C126" w:rsidR="00046DE2" w:rsidRDefault="00AB054F" w:rsidP="00046DE2">
    <w:pPr>
      <w:spacing w:after="22" w:line="259" w:lineRule="auto"/>
      <w:ind w:left="0" w:firstLine="0"/>
      <w:jc w:val="both"/>
      <w:rPr>
        <w:rFonts w:cstheme="minorHAnsi"/>
        <w:sz w:val="22"/>
      </w:rPr>
    </w:pPr>
    <w:r>
      <w:rPr>
        <w:noProof/>
      </w:rPr>
      <w:drawing>
        <wp:inline distT="0" distB="0" distL="0" distR="0" wp14:anchorId="575A39D1" wp14:editId="3B08448A">
          <wp:extent cx="1067322" cy="563437"/>
          <wp:effectExtent l="0" t="0" r="0" b="8255"/>
          <wp:docPr id="785786612" name="Afbeelding 3" descr="Afbeelding met tekenfilm, Graphics, clipart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786612" name="Afbeelding 3" descr="Afbeelding met tekenfilm, Graphics, clipart, grafische vormgeving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393" cy="56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6DE2" w:rsidRPr="00046DE2">
      <w:rPr>
        <w:rFonts w:cstheme="minorHAnsi"/>
        <w:sz w:val="22"/>
      </w:rPr>
      <w:t xml:space="preserve"> </w:t>
    </w:r>
    <w:r w:rsidR="00046DE2">
      <w:rPr>
        <w:rFonts w:cstheme="minorHAnsi"/>
        <w:sz w:val="22"/>
      </w:rPr>
      <w:tab/>
    </w:r>
    <w:r w:rsidR="00046DE2">
      <w:rPr>
        <w:rFonts w:cstheme="minorHAnsi"/>
        <w:sz w:val="22"/>
      </w:rPr>
      <w:tab/>
    </w:r>
    <w:r w:rsidR="00046DE2">
      <w:rPr>
        <w:rFonts w:cstheme="minorHAnsi"/>
        <w:sz w:val="22"/>
      </w:rPr>
      <w:tab/>
    </w:r>
    <w:r w:rsidR="00046DE2">
      <w:rPr>
        <w:rFonts w:cstheme="minorHAnsi"/>
        <w:sz w:val="22"/>
      </w:rPr>
      <w:tab/>
    </w:r>
    <w:r w:rsidR="00046DE2">
      <w:rPr>
        <w:rFonts w:cstheme="minorHAnsi"/>
        <w:sz w:val="22"/>
      </w:rPr>
      <w:tab/>
    </w:r>
    <w:r w:rsidR="00046DE2">
      <w:rPr>
        <w:rFonts w:cstheme="minorHAnsi"/>
        <w:sz w:val="22"/>
      </w:rPr>
      <w:tab/>
    </w:r>
    <w:r w:rsidR="00046DE2">
      <w:rPr>
        <w:rFonts w:cstheme="minorHAnsi"/>
        <w:sz w:val="22"/>
      </w:rPr>
      <w:tab/>
    </w:r>
    <w:r w:rsidR="00046DE2">
      <w:rPr>
        <w:noProof/>
      </w:rPr>
      <w:drawing>
        <wp:inline distT="0" distB="0" distL="0" distR="0" wp14:anchorId="003818B4" wp14:editId="031858F5">
          <wp:extent cx="1397479" cy="467066"/>
          <wp:effectExtent l="0" t="0" r="0" b="9525"/>
          <wp:docPr id="1429192881" name="Afbeelding 2" descr="Afbeelding met Lettertype, tekst, Graphics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192881" name="Afbeelding 2" descr="Afbeelding met Lettertype, tekst, Graphics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499" cy="477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6DE2">
      <w:rPr>
        <w:rFonts w:cstheme="minorHAnsi"/>
        <w:sz w:val="22"/>
      </w:rPr>
      <w:br/>
    </w:r>
  </w:p>
  <w:p w14:paraId="61E9CB59" w14:textId="7CAA0AA8" w:rsidR="00046DE2" w:rsidRPr="00046DE2" w:rsidRDefault="00046DE2" w:rsidP="00046DE2">
    <w:pPr>
      <w:spacing w:after="22" w:line="259" w:lineRule="auto"/>
      <w:ind w:left="0" w:firstLine="0"/>
      <w:jc w:val="center"/>
      <w:rPr>
        <w:sz w:val="20"/>
        <w:szCs w:val="20"/>
      </w:rPr>
    </w:pPr>
    <w:proofErr w:type="spellStart"/>
    <w:r w:rsidRPr="00046DE2">
      <w:rPr>
        <w:rFonts w:cstheme="minorHAnsi"/>
        <w:sz w:val="20"/>
        <w:szCs w:val="20"/>
      </w:rPr>
      <w:t>Strapdag</w:t>
    </w:r>
    <w:proofErr w:type="spellEnd"/>
    <w:r w:rsidRPr="00046DE2">
      <w:rPr>
        <w:rFonts w:cstheme="minorHAnsi"/>
        <w:sz w:val="20"/>
        <w:szCs w:val="20"/>
      </w:rPr>
      <w:t xml:space="preserve"> is een campagne van het Octopusplan (Voetgangersbeweging vzw), een organisatie die werk maakt van kindvriendelijke schoolomgevingen en duurzaam woon-schoolverkeer.</w:t>
    </w:r>
  </w:p>
  <w:p w14:paraId="6BBDB2B0" w14:textId="3079ED49" w:rsidR="000E21C0" w:rsidRDefault="00AB054F">
    <w:pPr>
      <w:pStyle w:val="Voetteks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841CD" w14:textId="77777777" w:rsidR="00CD7A8C" w:rsidRDefault="00CD7A8C" w:rsidP="000E21C0">
      <w:pPr>
        <w:spacing w:after="0" w:line="240" w:lineRule="auto"/>
      </w:pPr>
      <w:r>
        <w:separator/>
      </w:r>
    </w:p>
  </w:footnote>
  <w:footnote w:type="continuationSeparator" w:id="0">
    <w:p w14:paraId="3D3F8DB5" w14:textId="77777777" w:rsidR="00CD7A8C" w:rsidRDefault="00CD7A8C" w:rsidP="000E2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3730AC"/>
    <w:multiLevelType w:val="hybridMultilevel"/>
    <w:tmpl w:val="9462E256"/>
    <w:lvl w:ilvl="0" w:tplc="E522ED1A"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" w15:restartNumberingAfterBreak="0">
    <w:nsid w:val="54335FB3"/>
    <w:multiLevelType w:val="hybridMultilevel"/>
    <w:tmpl w:val="C5F4B63A"/>
    <w:lvl w:ilvl="0" w:tplc="66565B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737859">
    <w:abstractNumId w:val="0"/>
  </w:num>
  <w:num w:numId="2" w16cid:durableId="1619407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1C"/>
    <w:rsid w:val="00046DE2"/>
    <w:rsid w:val="00060F87"/>
    <w:rsid w:val="0007264F"/>
    <w:rsid w:val="00076A16"/>
    <w:rsid w:val="000B093B"/>
    <w:rsid w:val="000C1AFE"/>
    <w:rsid w:val="000E21C0"/>
    <w:rsid w:val="00120C1C"/>
    <w:rsid w:val="002C5DA0"/>
    <w:rsid w:val="002E0E68"/>
    <w:rsid w:val="002F2F74"/>
    <w:rsid w:val="00332741"/>
    <w:rsid w:val="003546DE"/>
    <w:rsid w:val="00387E43"/>
    <w:rsid w:val="00394E78"/>
    <w:rsid w:val="004034ED"/>
    <w:rsid w:val="0044775B"/>
    <w:rsid w:val="0046730C"/>
    <w:rsid w:val="004F7A80"/>
    <w:rsid w:val="00513278"/>
    <w:rsid w:val="0051624F"/>
    <w:rsid w:val="00575EF6"/>
    <w:rsid w:val="005D660A"/>
    <w:rsid w:val="005F083E"/>
    <w:rsid w:val="005F3082"/>
    <w:rsid w:val="005F31A5"/>
    <w:rsid w:val="006020EB"/>
    <w:rsid w:val="0062293A"/>
    <w:rsid w:val="00642239"/>
    <w:rsid w:val="006479B8"/>
    <w:rsid w:val="006C1A32"/>
    <w:rsid w:val="006C37AA"/>
    <w:rsid w:val="006D3756"/>
    <w:rsid w:val="006D73C6"/>
    <w:rsid w:val="007811F7"/>
    <w:rsid w:val="007F44E9"/>
    <w:rsid w:val="008114D2"/>
    <w:rsid w:val="0082259C"/>
    <w:rsid w:val="00877D75"/>
    <w:rsid w:val="008836AB"/>
    <w:rsid w:val="008F5B87"/>
    <w:rsid w:val="008F7A5F"/>
    <w:rsid w:val="00912253"/>
    <w:rsid w:val="00925E76"/>
    <w:rsid w:val="009279BC"/>
    <w:rsid w:val="00953E06"/>
    <w:rsid w:val="0096286E"/>
    <w:rsid w:val="00993251"/>
    <w:rsid w:val="009B72A6"/>
    <w:rsid w:val="009C3DD7"/>
    <w:rsid w:val="009D076E"/>
    <w:rsid w:val="009F374B"/>
    <w:rsid w:val="009F5B19"/>
    <w:rsid w:val="00A15361"/>
    <w:rsid w:val="00A241B9"/>
    <w:rsid w:val="00A24461"/>
    <w:rsid w:val="00A73169"/>
    <w:rsid w:val="00AA1F7E"/>
    <w:rsid w:val="00AB054F"/>
    <w:rsid w:val="00B00F2A"/>
    <w:rsid w:val="00B32EB8"/>
    <w:rsid w:val="00B61C1F"/>
    <w:rsid w:val="00BA04AE"/>
    <w:rsid w:val="00BE74BD"/>
    <w:rsid w:val="00BF50D0"/>
    <w:rsid w:val="00C30033"/>
    <w:rsid w:val="00C36853"/>
    <w:rsid w:val="00C37D52"/>
    <w:rsid w:val="00C749B4"/>
    <w:rsid w:val="00C816FA"/>
    <w:rsid w:val="00C97B49"/>
    <w:rsid w:val="00CA31A3"/>
    <w:rsid w:val="00CD7A8C"/>
    <w:rsid w:val="00D05D99"/>
    <w:rsid w:val="00D10602"/>
    <w:rsid w:val="00D2335B"/>
    <w:rsid w:val="00D31D2D"/>
    <w:rsid w:val="00D50E57"/>
    <w:rsid w:val="00D6484F"/>
    <w:rsid w:val="00E06CC2"/>
    <w:rsid w:val="00E170AB"/>
    <w:rsid w:val="00E17B7F"/>
    <w:rsid w:val="00E32F83"/>
    <w:rsid w:val="00E76953"/>
    <w:rsid w:val="00F03191"/>
    <w:rsid w:val="00F3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5A2FB"/>
  <w15:docId w15:val="{D32F781B-FBF1-493B-A194-37790E27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9" w:line="268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119"/>
      <w:ind w:left="10" w:hanging="10"/>
      <w:outlineLvl w:val="0"/>
    </w:pPr>
    <w:rPr>
      <w:rFonts w:ascii="Calibri" w:eastAsia="Calibri" w:hAnsi="Calibri" w:cs="Calibri"/>
      <w:b/>
      <w:color w:val="16A040"/>
      <w:sz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16A040"/>
      <w:sz w:val="28"/>
    </w:rPr>
  </w:style>
  <w:style w:type="character" w:styleId="Hyperlink">
    <w:name w:val="Hyperlink"/>
    <w:basedOn w:val="Standaardalinea-lettertype"/>
    <w:uiPriority w:val="99"/>
    <w:unhideWhenUsed/>
    <w:rsid w:val="002F2F74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6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6853"/>
    <w:rPr>
      <w:rFonts w:ascii="Segoe UI" w:eastAsia="Calibri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9F5B19"/>
    <w:pPr>
      <w:ind w:left="720"/>
      <w:contextualSpacing/>
    </w:pPr>
  </w:style>
  <w:style w:type="table" w:styleId="Tabelraster">
    <w:name w:val="Table Grid"/>
    <w:basedOn w:val="Standaardtabel"/>
    <w:uiPriority w:val="39"/>
    <w:rsid w:val="0082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9F374B"/>
    <w:rPr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53E06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953E06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0E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E21C0"/>
    <w:rPr>
      <w:rFonts w:ascii="Calibri" w:eastAsia="Calibri" w:hAnsi="Calibri" w:cs="Calibri"/>
      <w:color w:val="000000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0E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E21C0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1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hyperlink" Target="https://www.octopusplan.info/campagnes/strapdag/strapwedstrijd-gezinnen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10" Type="http://schemas.openxmlformats.org/officeDocument/2006/relationships/hyperlink" Target="http://www.octopusplan.info/campagnes/strapdag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7c5f87-955d-4f23-85e7-66b20631385a">
      <Terms xmlns="http://schemas.microsoft.com/office/infopath/2007/PartnerControls"/>
    </lcf76f155ced4ddcb4097134ff3c332f>
    <TaxCatchAll xmlns="cc76b15d-fd1e-439a-b6d0-90843b307a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6" ma:contentTypeDescription="Een nieuw document maken." ma:contentTypeScope="" ma:versionID="497b8798916b7f26d9d1174e52733941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5ce21969f4c8abd765dbde3a09a9ebbf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bf0c55bf-fda8-4727-b1e7-0278e26813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d6b276f-0c55-497e-9345-4e47a16bd3f1}" ma:internalName="TaxCatchAll" ma:showField="CatchAllData" ma:web="cc76b15d-fd1e-439a-b6d0-90843b307a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6B1A7-BD9E-433A-B768-1970E679224C}">
  <ds:schemaRefs>
    <ds:schemaRef ds:uri="http://schemas.microsoft.com/office/2006/metadata/properties"/>
    <ds:schemaRef ds:uri="http://schemas.microsoft.com/office/infopath/2007/PartnerControls"/>
    <ds:schemaRef ds:uri="3b7c5f87-955d-4f23-85e7-66b20631385a"/>
    <ds:schemaRef ds:uri="cc76b15d-fd1e-439a-b6d0-90843b307a4b"/>
  </ds:schemaRefs>
</ds:datastoreItem>
</file>

<file path=customXml/itemProps2.xml><?xml version="1.0" encoding="utf-8"?>
<ds:datastoreItem xmlns:ds="http://schemas.openxmlformats.org/officeDocument/2006/customXml" ds:itemID="{196C03B3-E111-4403-87DD-32CE6384A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24785A-C83C-479F-A4D4-4804C4BD7C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dc:description/>
  <cp:lastModifiedBy>Karen Schets</cp:lastModifiedBy>
  <cp:revision>39</cp:revision>
  <dcterms:created xsi:type="dcterms:W3CDTF">2022-08-16T07:31:00Z</dcterms:created>
  <dcterms:modified xsi:type="dcterms:W3CDTF">2024-08-13T13:10:00Z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  <property fmtid="{D5CDD505-2E9C-101B-9397-08002B2CF9AE}" pid="3" name="MediaServiceImageTags">
    <vt:lpwstr/>
  </property>
</Properties>
</file>