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841D0" w14:textId="77777777" w:rsidR="00E77B89" w:rsidRPr="005F2CB5" w:rsidRDefault="00E77B89" w:rsidP="00E77B89">
      <w:pPr>
        <w:rPr>
          <w:iCs/>
          <w:noProof/>
        </w:rPr>
      </w:pPr>
      <w:r>
        <w:rPr>
          <w:noProof/>
        </w:rPr>
        <w:drawing>
          <wp:inline distT="0" distB="0" distL="0" distR="0" wp14:anchorId="5B29925A" wp14:editId="64E0664D">
            <wp:extent cx="5724525" cy="1257935"/>
            <wp:effectExtent l="0" t="0" r="9525" b="0"/>
            <wp:docPr id="1385531165" name="Afbeelding 4" descr="Afbeelding met tekst, kleding, schoeisel, perso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31165" name="Afbeelding 4" descr="Afbeelding met tekst, kleding, schoeisel, perso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257935"/>
                    </a:xfrm>
                    <a:prstGeom prst="rect">
                      <a:avLst/>
                    </a:prstGeom>
                    <a:noFill/>
                    <a:ln>
                      <a:noFill/>
                    </a:ln>
                  </pic:spPr>
                </pic:pic>
              </a:graphicData>
            </a:graphic>
          </wp:inline>
        </w:drawing>
      </w:r>
    </w:p>
    <w:p w14:paraId="5761BA01" w14:textId="77777777" w:rsidR="00E77B89" w:rsidRDefault="00E77B89" w:rsidP="00E77B89">
      <w:pPr>
        <w:rPr>
          <w:b/>
          <w:color w:val="16A040"/>
          <w:sz w:val="28"/>
          <w:szCs w:val="28"/>
        </w:rPr>
      </w:pPr>
      <w:r>
        <w:rPr>
          <w:b/>
          <w:color w:val="16A040"/>
          <w:sz w:val="28"/>
          <w:szCs w:val="28"/>
        </w:rPr>
        <w:t xml:space="preserve">Kies voor een veilige schoolomgeving op </w:t>
      </w:r>
      <w:proofErr w:type="spellStart"/>
      <w:r>
        <w:rPr>
          <w:b/>
          <w:color w:val="16A040"/>
          <w:sz w:val="28"/>
          <w:szCs w:val="28"/>
        </w:rPr>
        <w:t>Strapdag</w:t>
      </w:r>
      <w:proofErr w:type="spellEnd"/>
      <w:r>
        <w:rPr>
          <w:b/>
          <w:color w:val="16A040"/>
          <w:sz w:val="28"/>
          <w:szCs w:val="28"/>
        </w:rPr>
        <w:t>!</w:t>
      </w:r>
    </w:p>
    <w:p w14:paraId="0831FAFA" w14:textId="2028D1BD" w:rsidR="004612EF" w:rsidRPr="0000597B" w:rsidRDefault="00B265BE"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rPr>
        <w:t xml:space="preserve"> </w:t>
      </w:r>
      <w:r w:rsidR="004612EF" w:rsidRPr="0000597B">
        <w:rPr>
          <w:rFonts w:asciiTheme="minorHAnsi" w:hAnsiTheme="minorHAnsi" w:cstheme="minorHAnsi"/>
          <w:color w:val="000000"/>
          <w:sz w:val="22"/>
          <w:szCs w:val="22"/>
        </w:rPr>
        <w:t>Beste buurtbewoner,</w:t>
      </w:r>
    </w:p>
    <w:p w14:paraId="4B484B2B" w14:textId="64A8D908" w:rsidR="004612EF" w:rsidRDefault="00835573" w:rsidP="00835573">
      <w:pPr>
        <w:jc w:val="both"/>
        <w:rPr>
          <w:rFonts w:asciiTheme="minorHAnsi" w:hAnsiTheme="minorHAnsi" w:cstheme="minorHAnsi"/>
          <w:sz w:val="22"/>
        </w:rPr>
      </w:pPr>
      <w:r w:rsidRPr="00B0325A">
        <w:rPr>
          <w:rFonts w:cstheme="minorHAnsi"/>
          <w:sz w:val="22"/>
        </w:rPr>
        <w:t xml:space="preserve">Vrijdag 20 september is het weer zover: </w:t>
      </w:r>
      <w:proofErr w:type="spellStart"/>
      <w:r w:rsidRPr="00B0325A">
        <w:rPr>
          <w:rFonts w:cstheme="minorHAnsi"/>
          <w:sz w:val="22"/>
        </w:rPr>
        <w:t>Strapdag</w:t>
      </w:r>
      <w:proofErr w:type="spellEnd"/>
      <w:r w:rsidRPr="00B0325A">
        <w:rPr>
          <w:rFonts w:cstheme="minorHAnsi"/>
          <w:sz w:val="22"/>
        </w:rPr>
        <w:t>! Op deze jaarlijkse autoluwe schooldag, die ondertussen al aan zijn 18</w:t>
      </w:r>
      <w:r w:rsidRPr="00B0325A">
        <w:rPr>
          <w:rFonts w:cstheme="minorHAnsi"/>
          <w:sz w:val="22"/>
          <w:vertAlign w:val="superscript"/>
        </w:rPr>
        <w:t>de</w:t>
      </w:r>
      <w:r w:rsidRPr="00B0325A">
        <w:rPr>
          <w:rFonts w:cstheme="minorHAnsi"/>
          <w:sz w:val="22"/>
        </w:rPr>
        <w:t xml:space="preserve"> editie toe is, stappen en trappen duizenden leerlingen naar school. De auto blijft aan de kant met als gevolg een aangename, rustige schoolomgeving.</w:t>
      </w:r>
      <w:r>
        <w:rPr>
          <w:rFonts w:cstheme="minorHAnsi"/>
          <w:sz w:val="22"/>
        </w:rPr>
        <w:t xml:space="preserve"> </w:t>
      </w:r>
      <w:r w:rsidR="004612EF" w:rsidRPr="0000597B">
        <w:rPr>
          <w:rFonts w:asciiTheme="minorHAnsi" w:hAnsiTheme="minorHAnsi" w:cstheme="minorHAnsi"/>
          <w:sz w:val="22"/>
        </w:rPr>
        <w:t>Onze school wil hiermee aandacht vragen voor de verkeersveiligheid in de schoolomgeving en wil kinderen en ouders stimuleren om wat vaker te voet of met de fiets naar school te komen.</w:t>
      </w:r>
    </w:p>
    <w:p w14:paraId="6945F17E" w14:textId="77777777" w:rsidR="00C048F2" w:rsidRDefault="00C048F2" w:rsidP="00835573">
      <w:pPr>
        <w:jc w:val="both"/>
        <w:rPr>
          <w:rFonts w:asciiTheme="minorHAnsi" w:hAnsiTheme="minorHAnsi" w:cstheme="minorHAnsi"/>
          <w:sz w:val="22"/>
        </w:rPr>
      </w:pPr>
    </w:p>
    <w:p w14:paraId="133F6B27" w14:textId="77777777" w:rsidR="00C048F2" w:rsidRPr="00B0325A" w:rsidRDefault="00C048F2" w:rsidP="00C048F2">
      <w:pPr>
        <w:jc w:val="both"/>
        <w:rPr>
          <w:rFonts w:cstheme="minorHAnsi"/>
          <w:sz w:val="22"/>
        </w:rPr>
      </w:pPr>
      <w:r w:rsidRPr="00B0325A">
        <w:rPr>
          <w:rFonts w:cstheme="minorHAnsi"/>
          <w:sz w:val="22"/>
        </w:rPr>
        <w:t xml:space="preserve">Dit jaar staat </w:t>
      </w:r>
      <w:proofErr w:type="spellStart"/>
      <w:r w:rsidRPr="00B0325A">
        <w:rPr>
          <w:rFonts w:cstheme="minorHAnsi"/>
          <w:sz w:val="22"/>
        </w:rPr>
        <w:t>Strapdag</w:t>
      </w:r>
      <w:proofErr w:type="spellEnd"/>
      <w:r w:rsidRPr="00B0325A">
        <w:rPr>
          <w:rFonts w:cstheme="minorHAnsi"/>
          <w:sz w:val="22"/>
        </w:rPr>
        <w:t xml:space="preserve"> in het thema ‘kiezen voor een veilige schoolomgeving.’</w:t>
      </w:r>
    </w:p>
    <w:p w14:paraId="2F787BDA" w14:textId="43F68596" w:rsidR="004612EF" w:rsidRPr="0000597B" w:rsidRDefault="004612EF"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rPr>
        <w:t xml:space="preserve">De school organiseert tal van activiteiten. U kan zelf ook mee </w:t>
      </w:r>
      <w:proofErr w:type="spellStart"/>
      <w:r w:rsidR="0047777B" w:rsidRPr="0000597B">
        <w:rPr>
          <w:rFonts w:asciiTheme="minorHAnsi" w:hAnsiTheme="minorHAnsi" w:cstheme="minorHAnsi"/>
          <w:color w:val="000000"/>
          <w:sz w:val="22"/>
          <w:szCs w:val="22"/>
        </w:rPr>
        <w:t>s</w:t>
      </w:r>
      <w:r w:rsidRPr="0000597B">
        <w:rPr>
          <w:rFonts w:asciiTheme="minorHAnsi" w:hAnsiTheme="minorHAnsi" w:cstheme="minorHAnsi"/>
          <w:color w:val="000000"/>
          <w:sz w:val="22"/>
          <w:szCs w:val="22"/>
        </w:rPr>
        <w:t>trappen</w:t>
      </w:r>
      <w:proofErr w:type="spellEnd"/>
      <w:r w:rsidRPr="0000597B">
        <w:rPr>
          <w:rFonts w:asciiTheme="minorHAnsi" w:hAnsiTheme="minorHAnsi" w:cstheme="minorHAnsi"/>
          <w:color w:val="000000"/>
          <w:sz w:val="22"/>
          <w:szCs w:val="22"/>
        </w:rPr>
        <w:t xml:space="preserve"> door bijvoorbeeld uw boodschappen te voet of met de fiets te doen. Het zal aangenaam vertoeven zijn in onze straat.</w:t>
      </w:r>
    </w:p>
    <w:p w14:paraId="3C342739" w14:textId="77777777" w:rsidR="004612EF" w:rsidRPr="0000597B" w:rsidRDefault="004612EF"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rPr>
        <w:t xml:space="preserve">Onze </w:t>
      </w:r>
      <w:proofErr w:type="spellStart"/>
      <w:r w:rsidRPr="0000597B">
        <w:rPr>
          <w:rFonts w:asciiTheme="minorHAnsi" w:hAnsiTheme="minorHAnsi" w:cstheme="minorHAnsi"/>
          <w:color w:val="000000"/>
          <w:sz w:val="22"/>
          <w:szCs w:val="22"/>
        </w:rPr>
        <w:t>Strapdagactiviteiten</w:t>
      </w:r>
      <w:proofErr w:type="spellEnd"/>
      <w:r w:rsidRPr="0000597B">
        <w:rPr>
          <w:rFonts w:asciiTheme="minorHAnsi" w:hAnsiTheme="minorHAnsi" w:cstheme="minorHAnsi"/>
          <w:color w:val="000000"/>
          <w:sz w:val="22"/>
          <w:szCs w:val="22"/>
        </w:rPr>
        <w:t xml:space="preserve"> zijn:</w:t>
      </w:r>
    </w:p>
    <w:p w14:paraId="37D1850F" w14:textId="116F7036" w:rsidR="004612EF" w:rsidRPr="0000597B" w:rsidRDefault="00E07E66" w:rsidP="0047777B">
      <w:pPr>
        <w:pStyle w:val="Normaalweb"/>
        <w:jc w:val="both"/>
        <w:rPr>
          <w:rFonts w:asciiTheme="minorHAnsi" w:hAnsiTheme="minorHAnsi" w:cstheme="minorHAnsi"/>
          <w:color w:val="000000"/>
          <w:sz w:val="22"/>
          <w:szCs w:val="22"/>
          <w:highlight w:val="yellow"/>
        </w:rPr>
      </w:pPr>
      <w:r w:rsidRPr="0000597B">
        <w:rPr>
          <w:rFonts w:asciiTheme="minorHAnsi" w:hAnsiTheme="minorHAnsi" w:cstheme="minorHAnsi"/>
          <w:color w:val="000000"/>
          <w:sz w:val="22"/>
          <w:szCs w:val="22"/>
          <w:highlight w:val="yellow"/>
        </w:rPr>
        <w:t>[</w:t>
      </w:r>
      <w:r w:rsidR="004612EF" w:rsidRPr="0000597B">
        <w:rPr>
          <w:rFonts w:asciiTheme="minorHAnsi" w:hAnsiTheme="minorHAnsi" w:cstheme="minorHAnsi"/>
          <w:color w:val="000000"/>
          <w:sz w:val="22"/>
          <w:szCs w:val="22"/>
          <w:highlight w:val="yellow"/>
        </w:rPr>
        <w:t>- Afsluiten van de straat tussen 8u en 16u.</w:t>
      </w:r>
      <w:r w:rsidRPr="0000597B">
        <w:rPr>
          <w:rFonts w:asciiTheme="minorHAnsi" w:hAnsiTheme="minorHAnsi" w:cstheme="minorHAnsi"/>
          <w:color w:val="000000"/>
          <w:sz w:val="22"/>
          <w:szCs w:val="22"/>
          <w:highlight w:val="yellow"/>
        </w:rPr>
        <w:t>]</w:t>
      </w:r>
    </w:p>
    <w:p w14:paraId="7BEA51A2" w14:textId="3C4D0C80" w:rsidR="004612EF" w:rsidRPr="0000597B" w:rsidRDefault="00E07E66"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highlight w:val="yellow"/>
        </w:rPr>
        <w:t>[</w:t>
      </w:r>
      <w:r w:rsidR="004612EF" w:rsidRPr="0000597B">
        <w:rPr>
          <w:rFonts w:asciiTheme="minorHAnsi" w:hAnsiTheme="minorHAnsi" w:cstheme="minorHAnsi"/>
          <w:color w:val="000000"/>
          <w:sz w:val="22"/>
          <w:szCs w:val="22"/>
          <w:highlight w:val="yellow"/>
        </w:rPr>
        <w:t>- Het organiseren van een babbelbank tussen ….u</w:t>
      </w:r>
      <w:r w:rsidRPr="0000597B">
        <w:rPr>
          <w:rFonts w:asciiTheme="minorHAnsi" w:hAnsiTheme="minorHAnsi" w:cstheme="minorHAnsi"/>
          <w:color w:val="000000"/>
          <w:sz w:val="22"/>
          <w:szCs w:val="22"/>
          <w:highlight w:val="yellow"/>
        </w:rPr>
        <w:t>ur</w:t>
      </w:r>
      <w:r w:rsidR="004612EF" w:rsidRPr="0000597B">
        <w:rPr>
          <w:rFonts w:asciiTheme="minorHAnsi" w:hAnsiTheme="minorHAnsi" w:cstheme="minorHAnsi"/>
          <w:color w:val="000000"/>
          <w:sz w:val="22"/>
          <w:szCs w:val="22"/>
          <w:highlight w:val="yellow"/>
        </w:rPr>
        <w:t xml:space="preserve"> en …u</w:t>
      </w:r>
      <w:r w:rsidRPr="0000597B">
        <w:rPr>
          <w:rFonts w:asciiTheme="minorHAnsi" w:hAnsiTheme="minorHAnsi" w:cstheme="minorHAnsi"/>
          <w:color w:val="000000"/>
          <w:sz w:val="22"/>
          <w:szCs w:val="22"/>
          <w:highlight w:val="yellow"/>
        </w:rPr>
        <w:t>ur</w:t>
      </w:r>
      <w:r w:rsidR="004612EF" w:rsidRPr="0000597B">
        <w:rPr>
          <w:rFonts w:asciiTheme="minorHAnsi" w:hAnsiTheme="minorHAnsi" w:cstheme="minorHAnsi"/>
          <w:color w:val="000000"/>
          <w:sz w:val="22"/>
          <w:szCs w:val="22"/>
          <w:highlight w:val="yellow"/>
        </w:rPr>
        <w:t xml:space="preserve"> waar u van harte welkom bent</w:t>
      </w:r>
      <w:r w:rsidRPr="0000597B">
        <w:rPr>
          <w:rFonts w:asciiTheme="minorHAnsi" w:hAnsiTheme="minorHAnsi" w:cstheme="minorHAnsi"/>
          <w:color w:val="000000"/>
          <w:sz w:val="22"/>
          <w:szCs w:val="22"/>
          <w:highlight w:val="yellow"/>
        </w:rPr>
        <w:t>]</w:t>
      </w:r>
    </w:p>
    <w:p w14:paraId="674AB51A" w14:textId="583E672D" w:rsidR="004612EF" w:rsidRPr="0000597B" w:rsidRDefault="00E07E66"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highlight w:val="yellow"/>
        </w:rPr>
        <w:t>[</w:t>
      </w:r>
      <w:r w:rsidR="004612EF" w:rsidRPr="0000597B">
        <w:rPr>
          <w:rFonts w:asciiTheme="minorHAnsi" w:hAnsiTheme="minorHAnsi" w:cstheme="minorHAnsi"/>
          <w:color w:val="000000"/>
          <w:sz w:val="22"/>
          <w:szCs w:val="22"/>
          <w:highlight w:val="yellow"/>
        </w:rPr>
        <w:t xml:space="preserve">- Het organiseren van een muzikale </w:t>
      </w:r>
      <w:proofErr w:type="spellStart"/>
      <w:r w:rsidR="004612EF" w:rsidRPr="0000597B">
        <w:rPr>
          <w:rFonts w:asciiTheme="minorHAnsi" w:hAnsiTheme="minorHAnsi" w:cstheme="minorHAnsi"/>
          <w:color w:val="000000"/>
          <w:sz w:val="22"/>
          <w:szCs w:val="22"/>
          <w:highlight w:val="yellow"/>
        </w:rPr>
        <w:t>critical</w:t>
      </w:r>
      <w:proofErr w:type="spellEnd"/>
      <w:r w:rsidR="004612EF" w:rsidRPr="0000597B">
        <w:rPr>
          <w:rFonts w:asciiTheme="minorHAnsi" w:hAnsiTheme="minorHAnsi" w:cstheme="minorHAnsi"/>
          <w:color w:val="000000"/>
          <w:sz w:val="22"/>
          <w:szCs w:val="22"/>
          <w:highlight w:val="yellow"/>
        </w:rPr>
        <w:t xml:space="preserve"> </w:t>
      </w:r>
      <w:proofErr w:type="spellStart"/>
      <w:r w:rsidR="004612EF" w:rsidRPr="0000597B">
        <w:rPr>
          <w:rFonts w:asciiTheme="minorHAnsi" w:hAnsiTheme="minorHAnsi" w:cstheme="minorHAnsi"/>
          <w:color w:val="000000"/>
          <w:sz w:val="22"/>
          <w:szCs w:val="22"/>
          <w:highlight w:val="yellow"/>
        </w:rPr>
        <w:t>mass</w:t>
      </w:r>
      <w:proofErr w:type="spellEnd"/>
      <w:r w:rsidRPr="0000597B">
        <w:rPr>
          <w:rFonts w:asciiTheme="minorHAnsi" w:hAnsiTheme="minorHAnsi" w:cstheme="minorHAnsi"/>
          <w:color w:val="000000"/>
          <w:sz w:val="22"/>
          <w:szCs w:val="22"/>
        </w:rPr>
        <w:t>]</w:t>
      </w:r>
    </w:p>
    <w:p w14:paraId="5AD752F9" w14:textId="7B308248" w:rsidR="00D60E77" w:rsidRDefault="00E07E66"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highlight w:val="yellow"/>
        </w:rPr>
        <w:t>[</w:t>
      </w:r>
      <w:r w:rsidR="004612EF" w:rsidRPr="0000597B">
        <w:rPr>
          <w:rFonts w:asciiTheme="minorHAnsi" w:hAnsiTheme="minorHAnsi" w:cstheme="minorHAnsi"/>
          <w:color w:val="000000"/>
          <w:sz w:val="22"/>
          <w:szCs w:val="22"/>
          <w:highlight w:val="yellow"/>
        </w:rPr>
        <w:t>- …</w:t>
      </w:r>
      <w:r w:rsidRPr="0000597B">
        <w:rPr>
          <w:rFonts w:asciiTheme="minorHAnsi" w:hAnsiTheme="minorHAnsi" w:cstheme="minorHAnsi"/>
          <w:color w:val="000000"/>
          <w:sz w:val="22"/>
          <w:szCs w:val="22"/>
          <w:highlight w:val="yellow"/>
        </w:rPr>
        <w:t>]</w:t>
      </w:r>
    </w:p>
    <w:p w14:paraId="7BC0DC7B" w14:textId="77777777" w:rsidR="002A5D7A" w:rsidRPr="0000597B" w:rsidRDefault="002A5D7A" w:rsidP="0047777B">
      <w:pPr>
        <w:pStyle w:val="Normaalweb"/>
        <w:jc w:val="both"/>
        <w:rPr>
          <w:rFonts w:asciiTheme="minorHAnsi" w:hAnsiTheme="minorHAnsi" w:cstheme="minorHAnsi"/>
          <w:color w:val="000000"/>
          <w:sz w:val="22"/>
          <w:szCs w:val="22"/>
        </w:rPr>
      </w:pPr>
    </w:p>
    <w:p w14:paraId="7BB27E8B" w14:textId="02F83692" w:rsidR="004612EF" w:rsidRPr="0000597B" w:rsidRDefault="004612EF"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rPr>
        <w:t xml:space="preserve">Neem contact op mocht je meer informatie wensen over het verloop van onze </w:t>
      </w:r>
      <w:proofErr w:type="spellStart"/>
      <w:r w:rsidRPr="0000597B">
        <w:rPr>
          <w:rFonts w:asciiTheme="minorHAnsi" w:hAnsiTheme="minorHAnsi" w:cstheme="minorHAnsi"/>
          <w:color w:val="000000"/>
          <w:sz w:val="22"/>
          <w:szCs w:val="22"/>
        </w:rPr>
        <w:t>Strapdag</w:t>
      </w:r>
      <w:proofErr w:type="spellEnd"/>
      <w:r w:rsidRPr="0000597B">
        <w:rPr>
          <w:rFonts w:asciiTheme="minorHAnsi" w:hAnsiTheme="minorHAnsi" w:cstheme="minorHAnsi"/>
          <w:color w:val="000000"/>
          <w:sz w:val="22"/>
          <w:szCs w:val="22"/>
        </w:rPr>
        <w:t>.</w:t>
      </w:r>
    </w:p>
    <w:p w14:paraId="634A7C9A" w14:textId="546852EA" w:rsidR="004612EF" w:rsidRPr="0000597B" w:rsidRDefault="004612EF" w:rsidP="0047777B">
      <w:pPr>
        <w:pStyle w:val="Normaalweb"/>
        <w:jc w:val="both"/>
        <w:rPr>
          <w:rFonts w:asciiTheme="minorHAnsi" w:hAnsiTheme="minorHAnsi" w:cstheme="minorHAnsi"/>
          <w:color w:val="000000"/>
          <w:sz w:val="22"/>
          <w:szCs w:val="22"/>
        </w:rPr>
      </w:pPr>
      <w:r w:rsidRPr="0000597B">
        <w:rPr>
          <w:rFonts w:asciiTheme="minorHAnsi" w:hAnsiTheme="minorHAnsi" w:cstheme="minorHAnsi"/>
          <w:color w:val="000000"/>
          <w:sz w:val="22"/>
          <w:szCs w:val="22"/>
        </w:rPr>
        <w:t>Met vriendelijke groeten,</w:t>
      </w:r>
    </w:p>
    <w:p w14:paraId="3B9B077F" w14:textId="77777777" w:rsidR="004612EF" w:rsidRPr="0000597B" w:rsidRDefault="004612EF" w:rsidP="0047777B">
      <w:pPr>
        <w:pStyle w:val="Normaalweb"/>
        <w:jc w:val="both"/>
        <w:rPr>
          <w:rFonts w:asciiTheme="minorHAnsi" w:hAnsiTheme="minorHAnsi" w:cstheme="minorHAnsi"/>
          <w:color w:val="000000"/>
          <w:sz w:val="22"/>
          <w:szCs w:val="22"/>
          <w:highlight w:val="yellow"/>
        </w:rPr>
      </w:pPr>
      <w:r w:rsidRPr="0000597B">
        <w:rPr>
          <w:rFonts w:asciiTheme="minorHAnsi" w:hAnsiTheme="minorHAnsi" w:cstheme="minorHAnsi"/>
          <w:color w:val="000000"/>
          <w:sz w:val="22"/>
          <w:szCs w:val="22"/>
          <w:highlight w:val="yellow"/>
        </w:rPr>
        <w:t>De directie</w:t>
      </w:r>
    </w:p>
    <w:p w14:paraId="396921A6" w14:textId="0721C3E6" w:rsidR="004612EF" w:rsidRPr="0000597B" w:rsidRDefault="004612EF" w:rsidP="0047777B">
      <w:pPr>
        <w:pStyle w:val="Normaalweb"/>
        <w:jc w:val="both"/>
        <w:rPr>
          <w:rFonts w:cstheme="minorHAnsi"/>
          <w:sz w:val="22"/>
          <w:szCs w:val="22"/>
        </w:rPr>
      </w:pPr>
      <w:r w:rsidRPr="0000597B">
        <w:rPr>
          <w:rFonts w:asciiTheme="minorHAnsi" w:hAnsiTheme="minorHAnsi" w:cstheme="minorHAnsi"/>
          <w:color w:val="000000"/>
          <w:sz w:val="22"/>
          <w:szCs w:val="22"/>
          <w:highlight w:val="yellow"/>
        </w:rPr>
        <w:t>+ contactgegevens schoo</w:t>
      </w:r>
      <w:r w:rsidR="006D6E11" w:rsidRPr="0000597B">
        <w:rPr>
          <w:rFonts w:asciiTheme="minorHAnsi" w:hAnsiTheme="minorHAnsi" w:cstheme="minorHAnsi"/>
          <w:color w:val="000000"/>
          <w:sz w:val="22"/>
          <w:szCs w:val="22"/>
        </w:rPr>
        <w:t>l</w:t>
      </w:r>
    </w:p>
    <w:p w14:paraId="20E43F52" w14:textId="77777777" w:rsidR="004612EF" w:rsidRPr="007F44E9" w:rsidRDefault="004612EF" w:rsidP="00C30033">
      <w:pPr>
        <w:spacing w:after="306" w:line="338" w:lineRule="auto"/>
        <w:ind w:left="0" w:right="6888" w:firstLine="0"/>
        <w:rPr>
          <w:b/>
          <w:color w:val="000000" w:themeColor="text1"/>
          <w:sz w:val="22"/>
        </w:rPr>
      </w:pPr>
    </w:p>
    <w:sectPr w:rsidR="004612EF" w:rsidRPr="007F44E9">
      <w:footerReference w:type="default" r:id="rId12"/>
      <w:pgSz w:w="11906" w:h="16838"/>
      <w:pgMar w:top="731" w:right="1475" w:bottom="387"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4D8C8" w14:textId="77777777" w:rsidR="00034EE6" w:rsidRDefault="00034EE6" w:rsidP="00AB7087">
      <w:pPr>
        <w:spacing w:after="0" w:line="240" w:lineRule="auto"/>
      </w:pPr>
      <w:r>
        <w:separator/>
      </w:r>
    </w:p>
  </w:endnote>
  <w:endnote w:type="continuationSeparator" w:id="0">
    <w:p w14:paraId="3C05500A" w14:textId="77777777" w:rsidR="00034EE6" w:rsidRDefault="00034EE6" w:rsidP="00AB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8CE77" w14:textId="77777777" w:rsidR="0000597B" w:rsidRDefault="0000597B" w:rsidP="0000597B">
    <w:pPr>
      <w:spacing w:after="22"/>
      <w:jc w:val="both"/>
      <w:rPr>
        <w:rFonts w:cstheme="minorHAnsi"/>
      </w:rPr>
    </w:pPr>
    <w:r>
      <w:rPr>
        <w:noProof/>
      </w:rPr>
      <w:drawing>
        <wp:inline distT="0" distB="0" distL="0" distR="0" wp14:anchorId="121E4408" wp14:editId="2E249597">
          <wp:extent cx="1067322" cy="563437"/>
          <wp:effectExtent l="0" t="0" r="0" b="8255"/>
          <wp:docPr id="785786612" name="Afbeelding 3" descr="Afbeelding met tekenfilm, Graphics, clipar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86612" name="Afbeelding 3" descr="Afbeelding met tekenfilm, Graphics, clipart, grafische vormgeving&#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393" cy="567170"/>
                  </a:xfrm>
                  <a:prstGeom prst="rect">
                    <a:avLst/>
                  </a:prstGeom>
                  <a:noFill/>
                  <a:ln>
                    <a:noFill/>
                  </a:ln>
                </pic:spPr>
              </pic:pic>
            </a:graphicData>
          </a:graphic>
        </wp:inline>
      </w:drawing>
    </w:r>
    <w:r w:rsidRPr="00046DE2">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noProof/>
      </w:rPr>
      <w:drawing>
        <wp:inline distT="0" distB="0" distL="0" distR="0" wp14:anchorId="4C8B7B8D" wp14:editId="1E0FA4D2">
          <wp:extent cx="1397479" cy="467066"/>
          <wp:effectExtent l="0" t="0" r="0" b="9525"/>
          <wp:docPr id="1429192881" name="Afbeelding 2"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92881" name="Afbeelding 2" descr="Afbeelding met Lettertype, tekst, Graphics, logo&#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9499" cy="477768"/>
                  </a:xfrm>
                  <a:prstGeom prst="rect">
                    <a:avLst/>
                  </a:prstGeom>
                  <a:noFill/>
                  <a:ln>
                    <a:noFill/>
                  </a:ln>
                </pic:spPr>
              </pic:pic>
            </a:graphicData>
          </a:graphic>
        </wp:inline>
      </w:drawing>
    </w:r>
    <w:r>
      <w:rPr>
        <w:rFonts w:cstheme="minorHAnsi"/>
      </w:rPr>
      <w:br/>
    </w:r>
  </w:p>
  <w:p w14:paraId="453D42A2" w14:textId="572A95D8" w:rsidR="00AB7087" w:rsidRPr="0000597B" w:rsidRDefault="0000597B" w:rsidP="0000597B">
    <w:pPr>
      <w:spacing w:after="22"/>
      <w:jc w:val="center"/>
      <w:rPr>
        <w:sz w:val="20"/>
        <w:szCs w:val="20"/>
      </w:rPr>
    </w:pPr>
    <w:proofErr w:type="spellStart"/>
    <w:r w:rsidRPr="00046DE2">
      <w:rPr>
        <w:rFonts w:cstheme="minorHAnsi"/>
        <w:sz w:val="20"/>
        <w:szCs w:val="20"/>
      </w:rPr>
      <w:t>Strapdag</w:t>
    </w:r>
    <w:proofErr w:type="spellEnd"/>
    <w:r w:rsidRPr="00046DE2">
      <w:rPr>
        <w:rFonts w:cstheme="minorHAnsi"/>
        <w:sz w:val="20"/>
        <w:szCs w:val="20"/>
      </w:rPr>
      <w:t xml:space="preserve"> is een campagne van het Octopusplan (Voetgangersbeweging vzw), een organisatie die werk maakt van kindvriendelijke schoolomgevingen en duurzaam woon-schoolverkeer.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99B05" w14:textId="77777777" w:rsidR="00034EE6" w:rsidRDefault="00034EE6" w:rsidP="00AB7087">
      <w:pPr>
        <w:spacing w:after="0" w:line="240" w:lineRule="auto"/>
      </w:pPr>
      <w:r>
        <w:separator/>
      </w:r>
    </w:p>
  </w:footnote>
  <w:footnote w:type="continuationSeparator" w:id="0">
    <w:p w14:paraId="7E93CE67" w14:textId="77777777" w:rsidR="00034EE6" w:rsidRDefault="00034EE6" w:rsidP="00AB7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3730AC"/>
    <w:multiLevelType w:val="hybridMultilevel"/>
    <w:tmpl w:val="9462E256"/>
    <w:lvl w:ilvl="0" w:tplc="E522ED1A">
      <w:numFmt w:val="bullet"/>
      <w:lvlText w:val="-"/>
      <w:lvlJc w:val="left"/>
      <w:pPr>
        <w:ind w:left="345" w:hanging="360"/>
      </w:pPr>
      <w:rPr>
        <w:rFonts w:ascii="Calibri" w:eastAsia="Calibri" w:hAnsi="Calibri" w:cs="Calibri" w:hint="default"/>
      </w:rPr>
    </w:lvl>
    <w:lvl w:ilvl="1" w:tplc="08130003" w:tentative="1">
      <w:start w:val="1"/>
      <w:numFmt w:val="bullet"/>
      <w:lvlText w:val="o"/>
      <w:lvlJc w:val="left"/>
      <w:pPr>
        <w:ind w:left="1065" w:hanging="360"/>
      </w:pPr>
      <w:rPr>
        <w:rFonts w:ascii="Courier New" w:hAnsi="Courier New" w:cs="Courier New" w:hint="default"/>
      </w:rPr>
    </w:lvl>
    <w:lvl w:ilvl="2" w:tplc="08130005" w:tentative="1">
      <w:start w:val="1"/>
      <w:numFmt w:val="bullet"/>
      <w:lvlText w:val=""/>
      <w:lvlJc w:val="left"/>
      <w:pPr>
        <w:ind w:left="1785" w:hanging="360"/>
      </w:pPr>
      <w:rPr>
        <w:rFonts w:ascii="Wingdings" w:hAnsi="Wingdings" w:hint="default"/>
      </w:rPr>
    </w:lvl>
    <w:lvl w:ilvl="3" w:tplc="08130001" w:tentative="1">
      <w:start w:val="1"/>
      <w:numFmt w:val="bullet"/>
      <w:lvlText w:val=""/>
      <w:lvlJc w:val="left"/>
      <w:pPr>
        <w:ind w:left="2505" w:hanging="360"/>
      </w:pPr>
      <w:rPr>
        <w:rFonts w:ascii="Symbol" w:hAnsi="Symbol" w:hint="default"/>
      </w:rPr>
    </w:lvl>
    <w:lvl w:ilvl="4" w:tplc="08130003" w:tentative="1">
      <w:start w:val="1"/>
      <w:numFmt w:val="bullet"/>
      <w:lvlText w:val="o"/>
      <w:lvlJc w:val="left"/>
      <w:pPr>
        <w:ind w:left="3225" w:hanging="360"/>
      </w:pPr>
      <w:rPr>
        <w:rFonts w:ascii="Courier New" w:hAnsi="Courier New" w:cs="Courier New" w:hint="default"/>
      </w:rPr>
    </w:lvl>
    <w:lvl w:ilvl="5" w:tplc="08130005" w:tentative="1">
      <w:start w:val="1"/>
      <w:numFmt w:val="bullet"/>
      <w:lvlText w:val=""/>
      <w:lvlJc w:val="left"/>
      <w:pPr>
        <w:ind w:left="3945" w:hanging="360"/>
      </w:pPr>
      <w:rPr>
        <w:rFonts w:ascii="Wingdings" w:hAnsi="Wingdings" w:hint="default"/>
      </w:rPr>
    </w:lvl>
    <w:lvl w:ilvl="6" w:tplc="08130001" w:tentative="1">
      <w:start w:val="1"/>
      <w:numFmt w:val="bullet"/>
      <w:lvlText w:val=""/>
      <w:lvlJc w:val="left"/>
      <w:pPr>
        <w:ind w:left="4665" w:hanging="360"/>
      </w:pPr>
      <w:rPr>
        <w:rFonts w:ascii="Symbol" w:hAnsi="Symbol" w:hint="default"/>
      </w:rPr>
    </w:lvl>
    <w:lvl w:ilvl="7" w:tplc="08130003" w:tentative="1">
      <w:start w:val="1"/>
      <w:numFmt w:val="bullet"/>
      <w:lvlText w:val="o"/>
      <w:lvlJc w:val="left"/>
      <w:pPr>
        <w:ind w:left="5385" w:hanging="360"/>
      </w:pPr>
      <w:rPr>
        <w:rFonts w:ascii="Courier New" w:hAnsi="Courier New" w:cs="Courier New" w:hint="default"/>
      </w:rPr>
    </w:lvl>
    <w:lvl w:ilvl="8" w:tplc="08130005" w:tentative="1">
      <w:start w:val="1"/>
      <w:numFmt w:val="bullet"/>
      <w:lvlText w:val=""/>
      <w:lvlJc w:val="left"/>
      <w:pPr>
        <w:ind w:left="6105" w:hanging="360"/>
      </w:pPr>
      <w:rPr>
        <w:rFonts w:ascii="Wingdings" w:hAnsi="Wingdings" w:hint="default"/>
      </w:rPr>
    </w:lvl>
  </w:abstractNum>
  <w:abstractNum w:abstractNumId="1" w15:restartNumberingAfterBreak="0">
    <w:nsid w:val="54335FB3"/>
    <w:multiLevelType w:val="hybridMultilevel"/>
    <w:tmpl w:val="C5F4B63A"/>
    <w:lvl w:ilvl="0" w:tplc="66565BF8">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23737859">
    <w:abstractNumId w:val="0"/>
  </w:num>
  <w:num w:numId="2" w16cid:durableId="1619407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C1C"/>
    <w:rsid w:val="0000597B"/>
    <w:rsid w:val="00034EE6"/>
    <w:rsid w:val="00076A16"/>
    <w:rsid w:val="000B093B"/>
    <w:rsid w:val="000C1AFE"/>
    <w:rsid w:val="00120C1C"/>
    <w:rsid w:val="002A5D7A"/>
    <w:rsid w:val="002C5DA0"/>
    <w:rsid w:val="002E0E68"/>
    <w:rsid w:val="002F2E58"/>
    <w:rsid w:val="002F2F74"/>
    <w:rsid w:val="00332741"/>
    <w:rsid w:val="00387E43"/>
    <w:rsid w:val="00394E78"/>
    <w:rsid w:val="00411C8C"/>
    <w:rsid w:val="004612EF"/>
    <w:rsid w:val="0046730C"/>
    <w:rsid w:val="0047777B"/>
    <w:rsid w:val="004F7A80"/>
    <w:rsid w:val="00513278"/>
    <w:rsid w:val="0057596A"/>
    <w:rsid w:val="00575EF6"/>
    <w:rsid w:val="005F083E"/>
    <w:rsid w:val="005F3082"/>
    <w:rsid w:val="0062293A"/>
    <w:rsid w:val="00642239"/>
    <w:rsid w:val="006C1A32"/>
    <w:rsid w:val="006C37AA"/>
    <w:rsid w:val="006D6E11"/>
    <w:rsid w:val="007811F7"/>
    <w:rsid w:val="007B1571"/>
    <w:rsid w:val="007F44E9"/>
    <w:rsid w:val="0082259C"/>
    <w:rsid w:val="00835573"/>
    <w:rsid w:val="00877D75"/>
    <w:rsid w:val="008F7A5F"/>
    <w:rsid w:val="009D076E"/>
    <w:rsid w:val="009F374B"/>
    <w:rsid w:val="009F5B19"/>
    <w:rsid w:val="00A241B9"/>
    <w:rsid w:val="00A24461"/>
    <w:rsid w:val="00A73169"/>
    <w:rsid w:val="00A81584"/>
    <w:rsid w:val="00AB7087"/>
    <w:rsid w:val="00B265BE"/>
    <w:rsid w:val="00B32EB8"/>
    <w:rsid w:val="00BA04AE"/>
    <w:rsid w:val="00BF50D0"/>
    <w:rsid w:val="00C048F2"/>
    <w:rsid w:val="00C30033"/>
    <w:rsid w:val="00C36853"/>
    <w:rsid w:val="00C37D52"/>
    <w:rsid w:val="00C816FA"/>
    <w:rsid w:val="00C97B49"/>
    <w:rsid w:val="00D10602"/>
    <w:rsid w:val="00D2335B"/>
    <w:rsid w:val="00D31D2D"/>
    <w:rsid w:val="00D60E77"/>
    <w:rsid w:val="00DE3F4F"/>
    <w:rsid w:val="00E06CC2"/>
    <w:rsid w:val="00E07E66"/>
    <w:rsid w:val="00E17B7F"/>
    <w:rsid w:val="00E32F83"/>
    <w:rsid w:val="00E76953"/>
    <w:rsid w:val="00E77B89"/>
    <w:rsid w:val="00F03191"/>
    <w:rsid w:val="00F32E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5A2FB"/>
  <w15:docId w15:val="{D32F781B-FBF1-493B-A194-37790E27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9" w:line="268" w:lineRule="auto"/>
      <w:ind w:left="10" w:hanging="10"/>
    </w:pPr>
    <w:rPr>
      <w:rFonts w:ascii="Calibri" w:eastAsia="Calibri" w:hAnsi="Calibri" w:cs="Calibri"/>
      <w:color w:val="000000"/>
      <w:sz w:val="24"/>
    </w:rPr>
  </w:style>
  <w:style w:type="paragraph" w:styleId="Kop1">
    <w:name w:val="heading 1"/>
    <w:next w:val="Standaard"/>
    <w:link w:val="Kop1Char"/>
    <w:uiPriority w:val="9"/>
    <w:unhideWhenUsed/>
    <w:qFormat/>
    <w:pPr>
      <w:keepNext/>
      <w:keepLines/>
      <w:spacing w:after="119"/>
      <w:ind w:left="10" w:hanging="10"/>
      <w:outlineLvl w:val="0"/>
    </w:pPr>
    <w:rPr>
      <w:rFonts w:ascii="Calibri" w:eastAsia="Calibri" w:hAnsi="Calibri" w:cs="Calibri"/>
      <w:b/>
      <w:color w:val="16A04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16A040"/>
      <w:sz w:val="28"/>
    </w:rPr>
  </w:style>
  <w:style w:type="character" w:styleId="Hyperlink">
    <w:name w:val="Hyperlink"/>
    <w:basedOn w:val="Standaardalinea-lettertype"/>
    <w:uiPriority w:val="99"/>
    <w:unhideWhenUsed/>
    <w:rsid w:val="002F2F74"/>
    <w:rPr>
      <w:color w:val="0563C1" w:themeColor="hyperlink"/>
      <w:u w:val="single"/>
    </w:rPr>
  </w:style>
  <w:style w:type="paragraph" w:styleId="Ballontekst">
    <w:name w:val="Balloon Text"/>
    <w:basedOn w:val="Standaard"/>
    <w:link w:val="BallontekstChar"/>
    <w:uiPriority w:val="99"/>
    <w:semiHidden/>
    <w:unhideWhenUsed/>
    <w:rsid w:val="00C368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6853"/>
    <w:rPr>
      <w:rFonts w:ascii="Segoe UI" w:eastAsia="Calibri" w:hAnsi="Segoe UI" w:cs="Segoe UI"/>
      <w:color w:val="000000"/>
      <w:sz w:val="18"/>
      <w:szCs w:val="18"/>
    </w:rPr>
  </w:style>
  <w:style w:type="paragraph" w:styleId="Lijstalinea">
    <w:name w:val="List Paragraph"/>
    <w:basedOn w:val="Standaard"/>
    <w:uiPriority w:val="34"/>
    <w:qFormat/>
    <w:rsid w:val="009F5B19"/>
    <w:pPr>
      <w:ind w:left="720"/>
      <w:contextualSpacing/>
    </w:pPr>
  </w:style>
  <w:style w:type="table" w:styleId="Tabelraster">
    <w:name w:val="Table Grid"/>
    <w:basedOn w:val="Standaardtabel"/>
    <w:uiPriority w:val="39"/>
    <w:rsid w:val="00822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9F374B"/>
    <w:rPr>
      <w:b/>
      <w:bCs/>
    </w:rPr>
  </w:style>
  <w:style w:type="paragraph" w:styleId="Normaalweb">
    <w:name w:val="Normal (Web)"/>
    <w:basedOn w:val="Standaard"/>
    <w:uiPriority w:val="99"/>
    <w:unhideWhenUsed/>
    <w:rsid w:val="004612EF"/>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Koptekst">
    <w:name w:val="header"/>
    <w:basedOn w:val="Standaard"/>
    <w:link w:val="KoptekstChar"/>
    <w:uiPriority w:val="99"/>
    <w:unhideWhenUsed/>
    <w:rsid w:val="00AB7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B7087"/>
    <w:rPr>
      <w:rFonts w:ascii="Calibri" w:eastAsia="Calibri" w:hAnsi="Calibri" w:cs="Calibri"/>
      <w:color w:val="000000"/>
      <w:sz w:val="24"/>
    </w:rPr>
  </w:style>
  <w:style w:type="paragraph" w:styleId="Voettekst">
    <w:name w:val="footer"/>
    <w:basedOn w:val="Standaard"/>
    <w:link w:val="VoettekstChar"/>
    <w:uiPriority w:val="99"/>
    <w:unhideWhenUsed/>
    <w:rsid w:val="00AB7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B7087"/>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553889">
      <w:bodyDiv w:val="1"/>
      <w:marLeft w:val="0"/>
      <w:marRight w:val="0"/>
      <w:marTop w:val="0"/>
      <w:marBottom w:val="0"/>
      <w:divBdr>
        <w:top w:val="none" w:sz="0" w:space="0" w:color="auto"/>
        <w:left w:val="none" w:sz="0" w:space="0" w:color="auto"/>
        <w:bottom w:val="none" w:sz="0" w:space="0" w:color="auto"/>
        <w:right w:val="none" w:sz="0" w:space="0" w:color="auto"/>
      </w:divBdr>
    </w:div>
    <w:div w:id="1985691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http://www.octopusplan.info/campagnes/strapda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99B486AF7B3B4E85852ABD10D7197A" ma:contentTypeVersion="16" ma:contentTypeDescription="Een nieuw document maken." ma:contentTypeScope="" ma:versionID="497b8798916b7f26d9d1174e52733941">
  <xsd:schema xmlns:xsd="http://www.w3.org/2001/XMLSchema" xmlns:xs="http://www.w3.org/2001/XMLSchema" xmlns:p="http://schemas.microsoft.com/office/2006/metadata/properties" xmlns:ns2="3b7c5f87-955d-4f23-85e7-66b20631385a" xmlns:ns3="cc76b15d-fd1e-439a-b6d0-90843b307a4b" targetNamespace="http://schemas.microsoft.com/office/2006/metadata/properties" ma:root="true" ma:fieldsID="5ce21969f4c8abd765dbde3a09a9ebbf" ns2:_="" ns3:_="">
    <xsd:import namespace="3b7c5f87-955d-4f23-85e7-66b20631385a"/>
    <xsd:import namespace="cc76b15d-fd1e-439a-b6d0-90843b307a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c5f87-955d-4f23-85e7-66b2063138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bf0c55bf-fda8-4727-b1e7-0278e26813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76b15d-fd1e-439a-b6d0-90843b307a4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dd6b276f-0c55-497e-9345-4e47a16bd3f1}" ma:internalName="TaxCatchAll" ma:showField="CatchAllData" ma:web="cc76b15d-fd1e-439a-b6d0-90843b307a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7c5f87-955d-4f23-85e7-66b20631385a">
      <Terms xmlns="http://schemas.microsoft.com/office/infopath/2007/PartnerControls"/>
    </lcf76f155ced4ddcb4097134ff3c332f>
    <TaxCatchAll xmlns="cc76b15d-fd1e-439a-b6d0-90843b307a4b" xsi:nil="true"/>
  </documentManagement>
</p:properties>
</file>

<file path=customXml/itemProps1.xml><?xml version="1.0" encoding="utf-8"?>
<ds:datastoreItem xmlns:ds="http://schemas.openxmlformats.org/officeDocument/2006/customXml" ds:itemID="{5324785A-C83C-479F-A4D4-4804C4BD7C07}">
  <ds:schemaRefs>
    <ds:schemaRef ds:uri="http://schemas.microsoft.com/sharepoint/v3/contenttype/forms"/>
  </ds:schemaRefs>
</ds:datastoreItem>
</file>

<file path=customXml/itemProps2.xml><?xml version="1.0" encoding="utf-8"?>
<ds:datastoreItem xmlns:ds="http://schemas.openxmlformats.org/officeDocument/2006/customXml" ds:itemID="{77A67ED7-282F-4DE2-86FC-7CCF322EC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c5f87-955d-4f23-85e7-66b20631385a"/>
    <ds:schemaRef ds:uri="cc76b15d-fd1e-439a-b6d0-90843b307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66B1A7-BD9E-433A-B768-1970E679224C}">
  <ds:schemaRefs>
    <ds:schemaRef ds:uri="http://schemas.microsoft.com/office/2006/metadata/properties"/>
    <ds:schemaRef ds:uri="http://schemas.microsoft.com/office/infopath/2007/PartnerControls"/>
    <ds:schemaRef ds:uri="3b7c5f87-955d-4f23-85e7-66b20631385a"/>
    <ds:schemaRef ds:uri="cc76b15d-fd1e-439a-b6d0-90843b307a4b"/>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179</Words>
  <Characters>990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Thierens</dc:creator>
  <cp:keywords/>
  <dc:description/>
  <cp:lastModifiedBy>Karen Schets</cp:lastModifiedBy>
  <cp:revision>19</cp:revision>
  <dcterms:created xsi:type="dcterms:W3CDTF">2022-08-16T07:37:00Z</dcterms:created>
  <dcterms:modified xsi:type="dcterms:W3CDTF">2024-08-13T13:10:00Z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0x010100DD99B486AF7B3B4E85852ABD10D7197A</vt:lpwstr>
  </property>
  <property fmtid="{D5CDD505-2E9C-101B-9397-08002B2CF9AE}" pid="3" name="MediaServiceImageTags">
    <vt:lpwstr/>
  </property>
</Properties>
</file>